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1596" w:rsidRDefault="00801596" w:rsidP="0071387F"/>
    <w:p w:rsidR="008D7F44" w:rsidRPr="00801596" w:rsidRDefault="008D7F44" w:rsidP="0071387F">
      <w:pPr>
        <w:rPr>
          <w:b/>
        </w:rPr>
      </w:pPr>
      <w:r w:rsidRPr="00801596">
        <w:rPr>
          <w:b/>
        </w:rPr>
        <w:t xml:space="preserve">CLUB PLAUSCHHORNUSSEN </w:t>
      </w:r>
    </w:p>
    <w:p w:rsidR="00801596" w:rsidRDefault="00801596" w:rsidP="0071387F"/>
    <w:p w:rsidR="008D7F44" w:rsidRDefault="008D7F44" w:rsidP="0071387F">
      <w:r w:rsidRPr="00801596">
        <w:rPr>
          <w:b/>
        </w:rPr>
        <w:t>PROGRAMM</w:t>
      </w:r>
      <w:r>
        <w:t xml:space="preserve">: Wir treffen uns </w:t>
      </w:r>
      <w:r w:rsidR="00801596">
        <w:t>am 12. September um</w:t>
      </w:r>
      <w:r>
        <w:t xml:space="preserve"> 17.30h im Clubhaus </w:t>
      </w:r>
      <w:r w:rsidR="00801596">
        <w:t>des</w:t>
      </w:r>
      <w:r>
        <w:t xml:space="preserve"> </w:t>
      </w:r>
      <w:proofErr w:type="spellStart"/>
      <w:r>
        <w:t>Hornusserclub</w:t>
      </w:r>
      <w:proofErr w:type="spellEnd"/>
      <w:r>
        <w:t xml:space="preserve"> Lyss</w:t>
      </w:r>
      <w:r w:rsidR="00282489">
        <w:t xml:space="preserve"> (siehe Plan)</w:t>
      </w:r>
      <w:bookmarkStart w:id="0" w:name="_GoBack"/>
      <w:bookmarkEnd w:id="0"/>
      <w:r>
        <w:t xml:space="preserve">. Begrüssung und </w:t>
      </w:r>
      <w:proofErr w:type="spellStart"/>
      <w:r>
        <w:t>Apéro</w:t>
      </w:r>
      <w:proofErr w:type="spellEnd"/>
      <w:r>
        <w:t xml:space="preserve">. Anschliessend Einführung und </w:t>
      </w:r>
      <w:proofErr w:type="spellStart"/>
      <w:r>
        <w:t>Übungsschläg</w:t>
      </w:r>
      <w:proofErr w:type="spellEnd"/>
      <w:r>
        <w:t>. Nach dem Sport gibt es eine „</w:t>
      </w:r>
      <w:proofErr w:type="spellStart"/>
      <w:r>
        <w:t>währschafte</w:t>
      </w:r>
      <w:proofErr w:type="spellEnd"/>
      <w:r>
        <w:t xml:space="preserve">“ </w:t>
      </w:r>
      <w:proofErr w:type="spellStart"/>
      <w:r>
        <w:t>Grillande</w:t>
      </w:r>
      <w:proofErr w:type="spellEnd"/>
      <w:r>
        <w:t xml:space="preserve"> inkl. Getränke.</w:t>
      </w:r>
    </w:p>
    <w:p w:rsidR="00801596" w:rsidRDefault="002318D4" w:rsidP="0071387F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1026" type="#_x0000_t202" style="position:absolute;margin-left:401.2pt;margin-top:2.55pt;width:376.1pt;height:237.45pt;z-index:25165926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">
            <v:textbox>
              <w:txbxContent>
                <w:p w:rsidR="008D7F44" w:rsidRDefault="008D7F44">
                  <w:r>
                    <w:rPr>
                      <w:noProof/>
                      <w:lang w:eastAsia="de-CH"/>
                    </w:rPr>
                    <w:drawing>
                      <wp:inline distT="0" distB="0" distL="0" distR="0" wp14:anchorId="203339B5" wp14:editId="683992A4">
                        <wp:extent cx="5046133" cy="2838450"/>
                        <wp:effectExtent l="0" t="0" r="0" b="0"/>
                        <wp:docPr id="3" name="Grafik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61665" cy="28471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8D7F44" w:rsidRDefault="008D7F44" w:rsidP="0071387F">
      <w:r w:rsidRPr="00801596">
        <w:rPr>
          <w:b/>
        </w:rPr>
        <w:t>PREIS:</w:t>
      </w:r>
      <w:r>
        <w:t xml:space="preserve"> </w:t>
      </w:r>
      <w:r w:rsidR="00801596">
        <w:t>40.- / Person</w:t>
      </w:r>
    </w:p>
    <w:p w:rsidR="00801596" w:rsidRDefault="00801596" w:rsidP="0071387F"/>
    <w:p w:rsidR="00801596" w:rsidRDefault="00801596" w:rsidP="0071387F">
      <w:r w:rsidRPr="00801596">
        <w:rPr>
          <w:b/>
        </w:rPr>
        <w:t>TENUE:</w:t>
      </w:r>
      <w:r>
        <w:t xml:space="preserve"> Sportlich, Freizeit</w:t>
      </w:r>
    </w:p>
    <w:p w:rsidR="00801596" w:rsidRDefault="00801596" w:rsidP="0071387F"/>
    <w:p w:rsidR="00801596" w:rsidRDefault="00801596" w:rsidP="0071387F">
      <w:r>
        <w:rPr>
          <w:b/>
        </w:rPr>
        <w:t>ANMELDUNG</w:t>
      </w:r>
      <w:r w:rsidRPr="00801596">
        <w:rPr>
          <w:b/>
        </w:rPr>
        <w:t>:</w:t>
      </w:r>
      <w:r>
        <w:t xml:space="preserve"> </w:t>
      </w:r>
      <w:hyperlink r:id="rId8" w:history="1">
        <w:r w:rsidRPr="00123E65">
          <w:rPr>
            <w:rStyle w:val="Hyperlink"/>
          </w:rPr>
          <w:t>kurt.koehli@raiffeisen.ch</w:t>
        </w:r>
      </w:hyperlink>
      <w:r>
        <w:t xml:space="preserve"> oder 079 471 29 16 / bis </w:t>
      </w:r>
      <w:r w:rsidR="00DE212C">
        <w:t>6.9.19</w:t>
      </w:r>
    </w:p>
    <w:p w:rsidR="008D7F44" w:rsidRDefault="008D7F44" w:rsidP="0071387F"/>
    <w:p w:rsidR="0071387F" w:rsidRPr="0071387F" w:rsidRDefault="002318D4" w:rsidP="0071387F">
      <w:r>
        <w:rPr>
          <w:noProof/>
          <w:lang w:eastAsia="de-CH"/>
        </w:rPr>
        <w:pict>
          <v:shape id="_x0000_s1027" type="#_x0000_t202" style="position:absolute;margin-left:258.15pt;margin-top:85.65pt;width:300.75pt;height:208.5pt;z-index:251660288">
            <v:textbox>
              <w:txbxContent>
                <w:p w:rsidR="008D7F44" w:rsidRDefault="008D7F44">
                  <w:r>
                    <w:rPr>
                      <w:noProof/>
                      <w:lang w:eastAsia="de-CH"/>
                    </w:rPr>
                    <w:drawing>
                      <wp:inline distT="0" distB="0" distL="0" distR="0" wp14:anchorId="7EDDF8B8" wp14:editId="62385155">
                        <wp:extent cx="3679440" cy="2543175"/>
                        <wp:effectExtent l="0" t="0" r="0" b="0"/>
                        <wp:docPr id="4" name="Grafik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88076" cy="25491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D7F44">
        <w:rPr>
          <w:noProof/>
          <w:lang w:eastAsia="de-CH"/>
        </w:rPr>
        <w:drawing>
          <wp:inline distT="0" distB="0" distL="0" distR="0" wp14:anchorId="5B7BA671" wp14:editId="24739D56">
            <wp:extent cx="4752975" cy="3181350"/>
            <wp:effectExtent l="0" t="0" r="952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387F" w:rsidRPr="0071387F" w:rsidSect="008D7F44">
      <w:headerReference w:type="first" r:id="rId11"/>
      <w:pgSz w:w="16838" w:h="11906" w:orient="landscape" w:code="9"/>
      <w:pgMar w:top="1134" w:right="1474" w:bottom="851" w:left="567" w:header="56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18D4" w:rsidRDefault="002318D4" w:rsidP="00801596">
      <w:r>
        <w:separator/>
      </w:r>
    </w:p>
  </w:endnote>
  <w:endnote w:type="continuationSeparator" w:id="0">
    <w:p w:rsidR="002318D4" w:rsidRDefault="002318D4" w:rsidP="008015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Next Com">
    <w:panose1 w:val="020B0503040204020203"/>
    <w:charset w:val="00"/>
    <w:family w:val="swiss"/>
    <w:pitch w:val="variable"/>
    <w:sig w:usb0="800000AF" w:usb1="5000204B" w:usb2="00000000" w:usb3="00000000" w:csb0="0000009B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18D4" w:rsidRDefault="002318D4" w:rsidP="00801596">
      <w:r>
        <w:separator/>
      </w:r>
    </w:p>
  </w:footnote>
  <w:footnote w:type="continuationSeparator" w:id="0">
    <w:p w:rsidR="002318D4" w:rsidRDefault="002318D4" w:rsidP="008015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596" w:rsidRDefault="00801596" w:rsidP="00801596">
    <w:pPr>
      <w:pStyle w:val="Kopfzeile"/>
      <w:tabs>
        <w:tab w:val="clear" w:pos="9072"/>
        <w:tab w:val="left" w:pos="8400"/>
      </w:tabs>
    </w:pPr>
    <w:r>
      <w:rPr>
        <w:noProof/>
        <w:lang w:eastAsia="de-CH"/>
      </w:rPr>
      <w:drawing>
        <wp:anchor distT="0" distB="0" distL="114300" distR="114300" simplePos="0" relativeHeight="251658240" behindDoc="0" locked="0" layoutInCell="1" allowOverlap="1" wp14:anchorId="2412CA24" wp14:editId="7FE19AFF">
          <wp:simplePos x="0" y="0"/>
          <wp:positionH relativeFrom="column">
            <wp:posOffset>5133975</wp:posOffset>
          </wp:positionH>
          <wp:positionV relativeFrom="paragraph">
            <wp:posOffset>554</wp:posOffset>
          </wp:positionV>
          <wp:extent cx="885103" cy="1422091"/>
          <wp:effectExtent l="0" t="0" r="4445" b="635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-Rotary-2018-2019-RVB-1000-pixel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5103" cy="14220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36"/>
        <w:szCs w:val="36"/>
        <w:lang w:eastAsia="de-CH"/>
      </w:rPr>
      <w:drawing>
        <wp:inline distT="0" distB="0" distL="0" distR="0" wp14:anchorId="614E4823" wp14:editId="13325277">
          <wp:extent cx="4453200" cy="1332000"/>
          <wp:effectExtent l="0" t="0" r="5080" b="1905"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53200" cy="133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E87237"/>
    <w:multiLevelType w:val="hybridMultilevel"/>
    <w:tmpl w:val="DDF6B0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330428"/>
    <w:multiLevelType w:val="hybridMultilevel"/>
    <w:tmpl w:val="38F6B0B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FE5E8C"/>
    <w:multiLevelType w:val="hybridMultilevel"/>
    <w:tmpl w:val="B6486A6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C40F6B"/>
    <w:multiLevelType w:val="hybridMultilevel"/>
    <w:tmpl w:val="4A78625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D7F44"/>
    <w:rsid w:val="00052622"/>
    <w:rsid w:val="000F203B"/>
    <w:rsid w:val="002318D4"/>
    <w:rsid w:val="00282489"/>
    <w:rsid w:val="002F6541"/>
    <w:rsid w:val="003B0D3E"/>
    <w:rsid w:val="00407D57"/>
    <w:rsid w:val="00461067"/>
    <w:rsid w:val="00592290"/>
    <w:rsid w:val="0071387F"/>
    <w:rsid w:val="007D50A4"/>
    <w:rsid w:val="00801596"/>
    <w:rsid w:val="008863CC"/>
    <w:rsid w:val="008D7F44"/>
    <w:rsid w:val="009A7886"/>
    <w:rsid w:val="00B01D46"/>
    <w:rsid w:val="00B511F9"/>
    <w:rsid w:val="00B94484"/>
    <w:rsid w:val="00CA29E7"/>
    <w:rsid w:val="00D95945"/>
    <w:rsid w:val="00DE212C"/>
    <w:rsid w:val="00E0277F"/>
    <w:rsid w:val="00E732A6"/>
    <w:rsid w:val="00ED1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;"/>
  <w15:chartTrackingRefBased/>
  <w15:docId w15:val="{3C624223-59FC-4205-BC90-F7B878697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/>
    <w:lsdException w:name="heading 5" w:semiHidden="1" w:uiPriority="9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F6541"/>
    <w:pPr>
      <w:spacing w:after="0" w:line="240" w:lineRule="auto"/>
    </w:pPr>
    <w:rPr>
      <w:rFonts w:ascii="Frutiger Next Com" w:hAnsi="Frutiger Next Com"/>
      <w:sz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D1245"/>
    <w:pPr>
      <w:keepNext/>
      <w:keepLines/>
      <w:spacing w:before="240" w:after="6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ED1245"/>
    <w:pPr>
      <w:keepNext/>
      <w:keepLines/>
      <w:spacing w:before="120" w:after="60"/>
      <w:outlineLvl w:val="1"/>
    </w:pPr>
    <w:rPr>
      <w:rFonts w:asciiTheme="majorHAnsi" w:eastAsiaTheme="majorEastAsia" w:hAnsiTheme="majorHAnsi" w:cstheme="majorBidi"/>
      <w:b/>
      <w:bCs/>
      <w:sz w:val="24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461067"/>
    <w:pPr>
      <w:keepNext/>
      <w:keepLines/>
      <w:spacing w:before="120" w:after="6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berschrift4">
    <w:name w:val="heading 4"/>
    <w:basedOn w:val="Standard"/>
    <w:next w:val="Standard"/>
    <w:link w:val="berschrift4Zchn"/>
    <w:uiPriority w:val="9"/>
    <w:semiHidden/>
    <w:rsid w:val="000F203B"/>
    <w:pPr>
      <w:keepNext/>
      <w:keepLines/>
      <w:framePr w:wrap="around" w:hAnchor="text"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A88B7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D1245"/>
    <w:rPr>
      <w:rFonts w:ascii="Frutiger Next Com" w:eastAsiaTheme="majorEastAsia" w:hAnsi="Frutiger Next Com" w:cstheme="majorBidi"/>
      <w:b/>
      <w:bC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D1245"/>
    <w:rPr>
      <w:rFonts w:asciiTheme="majorHAnsi" w:eastAsiaTheme="majorEastAsia" w:hAnsiTheme="majorHAnsi" w:cstheme="majorBidi"/>
      <w:b/>
      <w:bCs/>
      <w:sz w:val="24"/>
      <w:szCs w:val="26"/>
    </w:rPr>
  </w:style>
  <w:style w:type="paragraph" w:styleId="Titel">
    <w:name w:val="Title"/>
    <w:basedOn w:val="Standard"/>
    <w:next w:val="Standard"/>
    <w:link w:val="TitelZchn"/>
    <w:uiPriority w:val="10"/>
    <w:semiHidden/>
    <w:unhideWhenUsed/>
    <w:rsid w:val="000F203B"/>
    <w:pPr>
      <w:framePr w:wrap="around" w:hAnchor="text"/>
      <w:pBdr>
        <w:bottom w:val="single" w:sz="8" w:space="4" w:color="5A88B7" w:themeColor="accent1"/>
      </w:pBdr>
      <w:spacing w:after="300"/>
      <w:contextualSpacing/>
    </w:pPr>
    <w:rPr>
      <w:rFonts w:asciiTheme="majorHAnsi" w:eastAsiaTheme="majorEastAsia" w:hAnsiTheme="majorHAnsi" w:cstheme="majorBidi"/>
      <w:color w:val="706761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0F203B"/>
    <w:rPr>
      <w:rFonts w:asciiTheme="majorHAnsi" w:eastAsiaTheme="majorEastAsia" w:hAnsiTheme="majorHAnsi" w:cstheme="majorBidi"/>
      <w:color w:val="706761" w:themeColor="text2" w:themeShade="BF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semiHidden/>
    <w:unhideWhenUsed/>
    <w:rsid w:val="000F203B"/>
    <w:pPr>
      <w:framePr w:wrap="around" w:hAnchor="text"/>
      <w:numPr>
        <w:ilvl w:val="1"/>
      </w:numPr>
    </w:pPr>
    <w:rPr>
      <w:rFonts w:asciiTheme="majorHAnsi" w:eastAsiaTheme="majorEastAsia" w:hAnsiTheme="majorHAnsi" w:cstheme="majorBidi"/>
      <w:i/>
      <w:iCs/>
      <w:color w:val="5A88B7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semiHidden/>
    <w:rsid w:val="000F203B"/>
    <w:rPr>
      <w:rFonts w:asciiTheme="majorHAnsi" w:eastAsiaTheme="majorEastAsia" w:hAnsiTheme="majorHAnsi" w:cstheme="majorBidi"/>
      <w:i/>
      <w:iCs/>
      <w:color w:val="5A88B7" w:themeColor="accent1"/>
      <w:spacing w:val="15"/>
      <w:sz w:val="24"/>
      <w:szCs w:val="24"/>
    </w:rPr>
  </w:style>
  <w:style w:type="character" w:styleId="Fett">
    <w:name w:val="Strong"/>
    <w:basedOn w:val="Absatz-Standardschriftart"/>
    <w:uiPriority w:val="22"/>
    <w:semiHidden/>
    <w:rsid w:val="000F203B"/>
    <w:rPr>
      <w:b/>
      <w:bCs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unhideWhenUsed/>
    <w:rsid w:val="000F203B"/>
    <w:pPr>
      <w:framePr w:wrap="around" w:hAnchor="text"/>
      <w:pBdr>
        <w:bottom w:val="single" w:sz="4" w:space="4" w:color="5A88B7" w:themeColor="accent1"/>
      </w:pBdr>
      <w:spacing w:before="200" w:after="280"/>
      <w:ind w:left="936" w:right="936"/>
    </w:pPr>
    <w:rPr>
      <w:b/>
      <w:bCs/>
      <w:i/>
      <w:iCs/>
      <w:color w:val="5A88B7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0F203B"/>
    <w:rPr>
      <w:b/>
      <w:bCs/>
      <w:i/>
      <w:iCs/>
      <w:color w:val="5A88B7" w:themeColor="accent1"/>
    </w:rPr>
  </w:style>
  <w:style w:type="character" w:styleId="SchwacherVerweis">
    <w:name w:val="Subtle Reference"/>
    <w:basedOn w:val="Absatz-Standardschriftart"/>
    <w:uiPriority w:val="31"/>
    <w:semiHidden/>
    <w:unhideWhenUsed/>
    <w:rsid w:val="000F203B"/>
    <w:rPr>
      <w:smallCaps/>
      <w:color w:val="E5361C" w:themeColor="accent2"/>
      <w:u w:val="single"/>
    </w:rPr>
  </w:style>
  <w:style w:type="character" w:styleId="IntensiverVerweis">
    <w:name w:val="Intense Reference"/>
    <w:basedOn w:val="Absatz-Standardschriftart"/>
    <w:uiPriority w:val="32"/>
    <w:semiHidden/>
    <w:unhideWhenUsed/>
    <w:rsid w:val="000F203B"/>
    <w:rPr>
      <w:b/>
      <w:bCs/>
      <w:smallCaps/>
      <w:color w:val="E5361C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semiHidden/>
    <w:rsid w:val="000F203B"/>
    <w:rPr>
      <w:b/>
      <w:bCs/>
      <w:smallCaps/>
      <w:spacing w:val="5"/>
    </w:rPr>
  </w:style>
  <w:style w:type="paragraph" w:styleId="Listenabsatz">
    <w:name w:val="List Paragraph"/>
    <w:basedOn w:val="Standard"/>
    <w:uiPriority w:val="34"/>
    <w:unhideWhenUsed/>
    <w:rsid w:val="0071387F"/>
    <w:pPr>
      <w:ind w:left="720"/>
      <w:contextualSpacing/>
    </w:pPr>
  </w:style>
  <w:style w:type="paragraph" w:styleId="KeinLeerraum">
    <w:name w:val="No Spacing"/>
    <w:uiPriority w:val="1"/>
    <w:semiHidden/>
    <w:rsid w:val="000F203B"/>
    <w:pPr>
      <w:spacing w:after="0" w:line="240" w:lineRule="auto"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461067"/>
    <w:rPr>
      <w:rFonts w:asciiTheme="majorHAnsi" w:eastAsiaTheme="majorEastAsia" w:hAnsiTheme="majorHAnsi" w:cstheme="majorBidi"/>
      <w:b/>
      <w:bCs/>
      <w:sz w:val="20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F203B"/>
    <w:rPr>
      <w:rFonts w:asciiTheme="majorHAnsi" w:eastAsiaTheme="majorEastAsia" w:hAnsiTheme="majorHAnsi" w:cstheme="majorBidi"/>
      <w:b/>
      <w:bCs/>
      <w:i/>
      <w:iCs/>
      <w:color w:val="5A88B7" w:themeColor="accent1"/>
    </w:rPr>
  </w:style>
  <w:style w:type="character" w:styleId="Hyperlink">
    <w:name w:val="Hyperlink"/>
    <w:basedOn w:val="Absatz-Standardschriftart"/>
    <w:uiPriority w:val="99"/>
    <w:unhideWhenUsed/>
    <w:rsid w:val="00801596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80159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01596"/>
    <w:rPr>
      <w:rFonts w:ascii="Frutiger Next Com" w:hAnsi="Frutiger Next Com"/>
      <w:sz w:val="20"/>
    </w:rPr>
  </w:style>
  <w:style w:type="paragraph" w:styleId="Fuzeile">
    <w:name w:val="footer"/>
    <w:basedOn w:val="Standard"/>
    <w:link w:val="FuzeileZchn"/>
    <w:uiPriority w:val="99"/>
    <w:unhideWhenUsed/>
    <w:rsid w:val="0080159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01596"/>
    <w:rPr>
      <w:rFonts w:ascii="Frutiger Next Com" w:hAnsi="Frutiger Next Com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urt.koehli@raiffeisen.ch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Raiffeisen">
  <a:themeElements>
    <a:clrScheme name="Raiffeisen 1">
      <a:dk1>
        <a:sysClr val="windowText" lastClr="000000"/>
      </a:dk1>
      <a:lt1>
        <a:sysClr val="window" lastClr="FFFFFF"/>
      </a:lt1>
      <a:dk2>
        <a:srgbClr val="948A84"/>
      </a:dk2>
      <a:lt2>
        <a:srgbClr val="EEECE1"/>
      </a:lt2>
      <a:accent1>
        <a:srgbClr val="5A88B7"/>
      </a:accent1>
      <a:accent2>
        <a:srgbClr val="E5361C"/>
      </a:accent2>
      <a:accent3>
        <a:srgbClr val="BECF00"/>
      </a:accent3>
      <a:accent4>
        <a:srgbClr val="AFB6C1"/>
      </a:accent4>
      <a:accent5>
        <a:srgbClr val="E9D561"/>
      </a:accent5>
      <a:accent6>
        <a:srgbClr val="CBB17F"/>
      </a:accent6>
      <a:hlink>
        <a:srgbClr val="0000FF"/>
      </a:hlink>
      <a:folHlink>
        <a:srgbClr val="800080"/>
      </a:folHlink>
    </a:clrScheme>
    <a:fontScheme name="Raiffeisen">
      <a:majorFont>
        <a:latin typeface="Frutiger Next Com"/>
        <a:ea typeface=""/>
        <a:cs typeface=""/>
      </a:majorFont>
      <a:minorFont>
        <a:latin typeface="Frutiger Next Com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71DADC92.dotm</Template>
  <TotalTime>0</TotalTime>
  <Pages>1</Pages>
  <Words>59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Raiffeisen Schweiz</Company>
  <LinksUpToDate>false</LinksUpToDate>
  <CharactersWithSpaces>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Kurt Köhli</dc:creator>
  <cp:keywords/>
  <dc:description/>
  <cp:lastModifiedBy>Kurt Köhli</cp:lastModifiedBy>
  <cp:revision>3</cp:revision>
  <dcterms:created xsi:type="dcterms:W3CDTF">2019-08-15T08:23:00Z</dcterms:created>
  <dcterms:modified xsi:type="dcterms:W3CDTF">2019-08-16T14:24:00Z</dcterms:modified>
</cp:coreProperties>
</file>